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5-1747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Ильмира </w:t>
      </w:r>
      <w:r>
        <w:rPr>
          <w:rFonts w:ascii="Times New Roman" w:eastAsia="Times New Roman" w:hAnsi="Times New Roman" w:cs="Times New Roman"/>
          <w:sz w:val="28"/>
          <w:szCs w:val="28"/>
        </w:rPr>
        <w:t>Мухаметовича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24.02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Рямов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6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18.09.2025 №18810386250740018500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Рямов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05.05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18.09.2025 №18810386250740018500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22.12.2025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Рямова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Ильмира </w:t>
      </w:r>
      <w:r>
        <w:rPr>
          <w:rFonts w:ascii="Times New Roman" w:eastAsia="Times New Roman" w:hAnsi="Times New Roman" w:cs="Times New Roman"/>
          <w:sz w:val="28"/>
          <w:szCs w:val="28"/>
        </w:rPr>
        <w:t>Мухаметовича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пятнадцати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1747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0412365400665017472620158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8">
    <w:name w:val="cat-UserDefined grp-35 rplc-8"/>
    <w:basedOn w:val="DefaultParagraphFont"/>
  </w:style>
  <w:style w:type="character" w:customStyle="1" w:styleId="cat-UserDefinedgrp-36rplc-16">
    <w:name w:val="cat-UserDefined grp-36 rplc-1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